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8rplc-4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Style w:val="cat-FIOgrp-9rplc-5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</w:t>
      </w:r>
      <w:r>
        <w:rPr>
          <w:rStyle w:val="cat-FIOgrp-10rplc-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действующей на основании доверенности,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ответчика </w:t>
      </w:r>
      <w:r>
        <w:rPr>
          <w:rStyle w:val="cat-FIOgrp-11rplc-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2rplc-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действующего на основании доверенности,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ответчика </w:t>
      </w:r>
      <w:r>
        <w:rPr>
          <w:rStyle w:val="cat-FIOgrp-12rplc-9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1048-2806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«Югра-Экология»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Антонову 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Пендераве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«Югра-Экология» (ИНН: 8601065381)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Антонову </w:t>
      </w:r>
      <w:r>
        <w:rPr>
          <w:rStyle w:val="cat-UserDefinedgrp-3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1rplc-1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7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9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Пендераве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2rplc-2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6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 подразделения 860-031)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 коммунальной услуги по обращению с т</w:t>
      </w:r>
      <w:r>
        <w:rPr>
          <w:rFonts w:ascii="Times New Roman" w:eastAsia="Times New Roman" w:hAnsi="Times New Roman" w:cs="Times New Roman"/>
          <w:sz w:val="28"/>
          <w:szCs w:val="28"/>
        </w:rPr>
        <w:t>вердыми коммунальными отходами.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Антонова </w:t>
      </w:r>
      <w:r>
        <w:rPr>
          <w:rStyle w:val="cat-UserDefinedgrp-33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Пендеравы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АО «Югра-Экология»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коммунальной услуги по обращению с твердыми коммунальными отходами по лицевому счету №</w:t>
      </w:r>
      <w:r>
        <w:rPr>
          <w:rFonts w:ascii="Times New Roman" w:eastAsia="Times New Roman" w:hAnsi="Times New Roman" w:cs="Times New Roman"/>
          <w:sz w:val="28"/>
          <w:szCs w:val="28"/>
        </w:rPr>
        <w:t>22478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открытому в отношении жилого помещения по адресу: </w:t>
      </w:r>
      <w:r>
        <w:rPr>
          <w:rStyle w:val="cat-Addressgrp-3rplc-3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денежные средства в размере </w:t>
      </w:r>
      <w:r>
        <w:rPr>
          <w:rStyle w:val="cat-Sumgrp-18rplc-3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Sumgrp-19rplc-3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счет погашения задолженности по основному долгу за период с </w:t>
      </w:r>
      <w:r>
        <w:rPr>
          <w:rStyle w:val="cat-UserDefinedgrp-36rplc-37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-763,65 руб.-пени в порядке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ст155 ЖК РФ за период с </w:t>
      </w:r>
      <w:r>
        <w:rPr>
          <w:rStyle w:val="cat-UserDefinedgrp-35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задолженность, образовавшуюся в период с </w:t>
      </w:r>
      <w:r>
        <w:rPr>
          <w:rStyle w:val="cat-UserDefinedgrp-36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Антонова </w:t>
      </w:r>
      <w:r>
        <w:rPr>
          <w:rStyle w:val="cat-UserDefinedgrp-33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Пендеравы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АО «Югра-Экология»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Style w:val="cat-Sumgrp-20rplc-51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Style w:val="cat-FIOgrp-17rplc-5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FIOgrp-17rplc-53"/>
          <w:rFonts w:ascii="Times New Roman" w:eastAsia="Times New Roman" w:hAnsi="Times New Roman" w:cs="Times New Roman"/>
          <w:sz w:val="28"/>
          <w:szCs w:val="28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8rplc-4">
    <w:name w:val="cat-FIO grp-8 rplc-4"/>
    <w:basedOn w:val="DefaultParagraphFont"/>
  </w:style>
  <w:style w:type="character" w:customStyle="1" w:styleId="cat-FIOgrp-9rplc-5">
    <w:name w:val="cat-FIO grp-9 rplc-5"/>
    <w:basedOn w:val="DefaultParagraphFont"/>
  </w:style>
  <w:style w:type="character" w:customStyle="1" w:styleId="cat-FIOgrp-10rplc-6">
    <w:name w:val="cat-FIO grp-10 rplc-6"/>
    <w:basedOn w:val="DefaultParagraphFont"/>
  </w:style>
  <w:style w:type="character" w:customStyle="1" w:styleId="cat-FIOgrp-11rplc-7">
    <w:name w:val="cat-FIO grp-11 rplc-7"/>
    <w:basedOn w:val="DefaultParagraphFont"/>
  </w:style>
  <w:style w:type="character" w:customStyle="1" w:styleId="cat-FIOgrp-12rplc-8">
    <w:name w:val="cat-FIO grp-12 rplc-8"/>
    <w:basedOn w:val="DefaultParagraphFont"/>
  </w:style>
  <w:style w:type="character" w:customStyle="1" w:styleId="cat-FIOgrp-12rplc-9">
    <w:name w:val="cat-FIO grp-12 rplc-9"/>
    <w:basedOn w:val="DefaultParagraphFont"/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31rplc-17">
    <w:name w:val="cat-UserDefined grp-31 rplc-17"/>
    <w:basedOn w:val="DefaultParagraphFont"/>
  </w:style>
  <w:style w:type="character" w:customStyle="1" w:styleId="cat-PassportDatagrp-21rplc-18">
    <w:name w:val="cat-PassportData grp-21 rplc-18"/>
    <w:basedOn w:val="DefaultParagraphFont"/>
  </w:style>
  <w:style w:type="character" w:customStyle="1" w:styleId="cat-ExternalSystemDefinedgrp-30rplc-19">
    <w:name w:val="cat-ExternalSystemDefined grp-30 rplc-19"/>
    <w:basedOn w:val="DefaultParagraphFont"/>
  </w:style>
  <w:style w:type="character" w:customStyle="1" w:styleId="cat-ExternalSystemDefinedgrp-28rplc-20">
    <w:name w:val="cat-ExternalSystemDefined grp-28 rplc-20"/>
    <w:basedOn w:val="DefaultParagraphFont"/>
  </w:style>
  <w:style w:type="character" w:customStyle="1" w:styleId="cat-ExternalSystemDefinedgrp-27rplc-21">
    <w:name w:val="cat-ExternalSystemDefined grp-27 rplc-21"/>
    <w:basedOn w:val="DefaultParagraphFont"/>
  </w:style>
  <w:style w:type="character" w:customStyle="1" w:styleId="cat-ExternalSystemDefinedgrp-29rplc-22">
    <w:name w:val="cat-ExternalSystemDefined grp-29 rplc-22"/>
    <w:basedOn w:val="DefaultParagraphFont"/>
  </w:style>
  <w:style w:type="character" w:customStyle="1" w:styleId="cat-UserDefinedgrp-32rplc-24">
    <w:name w:val="cat-UserDefined grp-32 rplc-24"/>
    <w:basedOn w:val="DefaultParagraphFont"/>
  </w:style>
  <w:style w:type="character" w:customStyle="1" w:styleId="cat-PassportDatagrp-22rplc-25">
    <w:name w:val="cat-PassportData grp-22 rplc-25"/>
    <w:basedOn w:val="DefaultParagraphFont"/>
  </w:style>
  <w:style w:type="character" w:customStyle="1" w:styleId="cat-ExternalSystemDefinedgrp-26rplc-26">
    <w:name w:val="cat-ExternalSystemDefined grp-26 rplc-26"/>
    <w:basedOn w:val="DefaultParagraphFont"/>
  </w:style>
  <w:style w:type="character" w:customStyle="1" w:styleId="cat-ExternalSystemDefinedgrp-25rplc-27">
    <w:name w:val="cat-ExternalSystemDefined grp-25 rplc-27"/>
    <w:basedOn w:val="DefaultParagraphFont"/>
  </w:style>
  <w:style w:type="character" w:customStyle="1" w:styleId="cat-UserDefinedgrp-33rplc-29">
    <w:name w:val="cat-UserDefined grp-33 rplc-29"/>
    <w:basedOn w:val="DefaultParagraphFont"/>
  </w:style>
  <w:style w:type="character" w:customStyle="1" w:styleId="cat-UserDefinedgrp-34rplc-31">
    <w:name w:val="cat-UserDefined grp-34 rplc-31"/>
    <w:basedOn w:val="DefaultParagraphFont"/>
  </w:style>
  <w:style w:type="character" w:customStyle="1" w:styleId="cat-Addressgrp-3rplc-33">
    <w:name w:val="cat-Address grp-3 rplc-33"/>
    <w:basedOn w:val="DefaultParagraphFont"/>
  </w:style>
  <w:style w:type="character" w:customStyle="1" w:styleId="cat-Sumgrp-18rplc-34">
    <w:name w:val="cat-Sum grp-18 rplc-34"/>
    <w:basedOn w:val="DefaultParagraphFont"/>
  </w:style>
  <w:style w:type="character" w:customStyle="1" w:styleId="cat-Sumgrp-19rplc-35">
    <w:name w:val="cat-Sum grp-19 rplc-35"/>
    <w:basedOn w:val="DefaultParagraphFont"/>
  </w:style>
  <w:style w:type="character" w:customStyle="1" w:styleId="cat-UserDefinedgrp-36rplc-37">
    <w:name w:val="cat-UserDefined grp-36 rplc-37"/>
    <w:basedOn w:val="DefaultParagraphFont"/>
  </w:style>
  <w:style w:type="character" w:customStyle="1" w:styleId="cat-UserDefinedgrp-35rplc-41">
    <w:name w:val="cat-UserDefined grp-35 rplc-41"/>
    <w:basedOn w:val="DefaultParagraphFont"/>
  </w:style>
  <w:style w:type="character" w:customStyle="1" w:styleId="cat-UserDefinedgrp-36rplc-44">
    <w:name w:val="cat-UserDefined grp-36 rplc-44"/>
    <w:basedOn w:val="DefaultParagraphFont"/>
  </w:style>
  <w:style w:type="character" w:customStyle="1" w:styleId="cat-UserDefinedgrp-33rplc-47">
    <w:name w:val="cat-UserDefined grp-33 rplc-47"/>
    <w:basedOn w:val="DefaultParagraphFont"/>
  </w:style>
  <w:style w:type="character" w:customStyle="1" w:styleId="cat-UserDefinedgrp-34rplc-49">
    <w:name w:val="cat-UserDefined grp-34 rplc-49"/>
    <w:basedOn w:val="DefaultParagraphFont"/>
  </w:style>
  <w:style w:type="character" w:customStyle="1" w:styleId="cat-Sumgrp-20rplc-51">
    <w:name w:val="cat-Sum grp-20 rplc-51"/>
    <w:basedOn w:val="DefaultParagraphFont"/>
  </w:style>
  <w:style w:type="character" w:customStyle="1" w:styleId="cat-FIOgrp-17rplc-52">
    <w:name w:val="cat-FIO grp-17 rplc-52"/>
    <w:basedOn w:val="DefaultParagraphFont"/>
  </w:style>
  <w:style w:type="character" w:customStyle="1" w:styleId="cat-FIOgrp-17rplc-53">
    <w:name w:val="cat-FIO grp-17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